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741" w:rsidRPr="007E4CB2" w:rsidRDefault="00684741" w:rsidP="0068474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E4CB2">
        <w:rPr>
          <w:rFonts w:ascii="Times New Roman" w:hAnsi="Times New Roman" w:cs="Times New Roman"/>
          <w:b/>
          <w:sz w:val="32"/>
          <w:szCs w:val="32"/>
        </w:rPr>
        <w:t>Конспект інтегрованого уроку з математики та природознавства в 2 класі</w:t>
      </w:r>
    </w:p>
    <w:p w:rsidR="00684741" w:rsidRPr="00792ABE" w:rsidRDefault="00684741" w:rsidP="00684741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W w:w="93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68"/>
        <w:gridCol w:w="7039"/>
      </w:tblGrid>
      <w:tr w:rsidR="00684741" w:rsidRPr="00C71DCE" w:rsidTr="005A098A">
        <w:trPr>
          <w:trHeight w:val="1581"/>
        </w:trPr>
        <w:tc>
          <w:tcPr>
            <w:tcW w:w="2268" w:type="dxa"/>
            <w:shd w:val="clear" w:color="auto" w:fill="FFFFFF"/>
          </w:tcPr>
          <w:p w:rsidR="00684741" w:rsidRPr="00C71DCE" w:rsidRDefault="00684741" w:rsidP="005A098A">
            <w:pPr>
              <w:spacing w:after="0" w:line="360" w:lineRule="exact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uk-UA"/>
              </w:rPr>
            </w:pPr>
            <w:r w:rsidRPr="00C71DCE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uk-UA"/>
              </w:rPr>
              <w:t>Тема.</w:t>
            </w:r>
          </w:p>
        </w:tc>
        <w:tc>
          <w:tcPr>
            <w:tcW w:w="7039" w:type="dxa"/>
            <w:shd w:val="clear" w:color="auto" w:fill="FFFFFF"/>
          </w:tcPr>
          <w:p w:rsidR="00684741" w:rsidRPr="00C71DCE" w:rsidRDefault="00684741" w:rsidP="005A09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Осінь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gram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в</w:t>
            </w:r>
            <w:proofErr w:type="gram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природі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.</w:t>
            </w:r>
          </w:p>
          <w:p w:rsidR="00684741" w:rsidRPr="00C71DCE" w:rsidRDefault="00684741" w:rsidP="005A09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Читання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і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запис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двоцифрових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чисел.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Одноцифрові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і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двоцифрові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числа.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Попереднє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і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наступне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число до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даного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.</w:t>
            </w:r>
          </w:p>
        </w:tc>
      </w:tr>
      <w:tr w:rsidR="00684741" w:rsidRPr="00C71DCE" w:rsidTr="005A098A">
        <w:trPr>
          <w:trHeight w:val="4112"/>
        </w:trPr>
        <w:tc>
          <w:tcPr>
            <w:tcW w:w="2268" w:type="dxa"/>
            <w:shd w:val="clear" w:color="auto" w:fill="FFFFFF"/>
          </w:tcPr>
          <w:p w:rsidR="00684741" w:rsidRDefault="00684741" w:rsidP="005A098A">
            <w:pPr>
              <w:spacing w:after="0" w:line="360" w:lineRule="exact"/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val="uk-UA" w:eastAsia="uk-UA"/>
              </w:rPr>
            </w:pPr>
          </w:p>
          <w:p w:rsidR="00684741" w:rsidRPr="00C71DCE" w:rsidRDefault="00684741" w:rsidP="005A098A">
            <w:pPr>
              <w:spacing w:after="0" w:line="360" w:lineRule="exact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uk-UA"/>
              </w:rPr>
            </w:pPr>
            <w:r w:rsidRPr="00C71DCE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uk-UA"/>
              </w:rPr>
              <w:t>Мета:</w:t>
            </w:r>
          </w:p>
        </w:tc>
        <w:tc>
          <w:tcPr>
            <w:tcW w:w="7039" w:type="dxa"/>
            <w:shd w:val="clear" w:color="auto" w:fill="FFFFFF"/>
            <w:vAlign w:val="center"/>
          </w:tcPr>
          <w:p w:rsidR="00684741" w:rsidRPr="00C71DCE" w:rsidRDefault="00684741" w:rsidP="005A09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Вправляння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учні</w:t>
            </w:r>
            <w:proofErr w:type="gram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в</w:t>
            </w:r>
            <w:proofErr w:type="spellEnd"/>
            <w:proofErr w:type="gram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у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читанні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і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записуванні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двоцифрових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чисел.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Ознайомити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з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понят</w:t>
            </w:r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softHyphen/>
              <w:t>тями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“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одноцифрове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” та “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двоцифрове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” чис</w:t>
            </w:r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softHyphen/>
              <w:t xml:space="preserve">ло.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Повторити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поняття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попереднього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та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нас</w:t>
            </w:r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softHyphen/>
              <w:t>тупного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числа до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даного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.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Розвивати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логічне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мислення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учнів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.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Удосконалювати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обчислю</w:t>
            </w:r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softHyphen/>
              <w:t>вальні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навички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.</w:t>
            </w:r>
          </w:p>
          <w:p w:rsidR="00684741" w:rsidRDefault="00684741" w:rsidP="005A09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Розширити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знання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дітей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про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ознаки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осені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,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зміни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,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які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відбуваються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у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природі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восени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.</w:t>
            </w:r>
          </w:p>
          <w:p w:rsidR="00684741" w:rsidRPr="00C71DCE" w:rsidRDefault="00684741" w:rsidP="005A09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Виховувати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охайність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,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старанність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в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роботі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,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бережливе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ставлення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до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природи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, до </w:t>
            </w:r>
            <w:proofErr w:type="gram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прекра</w:t>
            </w:r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softHyphen/>
              <w:t>сного</w:t>
            </w:r>
            <w:proofErr w:type="gram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.</w:t>
            </w:r>
          </w:p>
        </w:tc>
      </w:tr>
      <w:tr w:rsidR="00684741" w:rsidRPr="00C71DCE" w:rsidTr="005A098A">
        <w:trPr>
          <w:trHeight w:val="1818"/>
        </w:trPr>
        <w:tc>
          <w:tcPr>
            <w:tcW w:w="2268" w:type="dxa"/>
            <w:shd w:val="clear" w:color="auto" w:fill="FFFFFF"/>
          </w:tcPr>
          <w:p w:rsidR="00684741" w:rsidRPr="00C71DCE" w:rsidRDefault="00684741" w:rsidP="005A098A">
            <w:pPr>
              <w:spacing w:after="0" w:line="360" w:lineRule="exact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548DD4" w:themeColor="text2" w:themeTint="99"/>
                <w:sz w:val="32"/>
                <w:szCs w:val="32"/>
                <w:lang w:eastAsia="uk-UA"/>
              </w:rPr>
              <w:t>Методично-дидактичне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548DD4" w:themeColor="text2" w:themeTint="99"/>
                <w:sz w:val="32"/>
                <w:szCs w:val="32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548DD4" w:themeColor="text2" w:themeTint="99"/>
                <w:sz w:val="32"/>
                <w:szCs w:val="32"/>
                <w:lang w:eastAsia="uk-UA"/>
              </w:rPr>
              <w:t>забезпечення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b/>
                <w:color w:val="548DD4" w:themeColor="text2" w:themeTint="99"/>
                <w:sz w:val="32"/>
                <w:szCs w:val="32"/>
                <w:lang w:eastAsia="uk-UA"/>
              </w:rPr>
              <w:t>:</w:t>
            </w:r>
          </w:p>
        </w:tc>
        <w:tc>
          <w:tcPr>
            <w:tcW w:w="7039" w:type="dxa"/>
            <w:shd w:val="clear" w:color="auto" w:fill="FFFFFF"/>
            <w:vAlign w:val="center"/>
          </w:tcPr>
          <w:p w:rsidR="00684741" w:rsidRPr="00C71DCE" w:rsidRDefault="00684741" w:rsidP="005A09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Математичні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завдання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,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опорні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схеми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задач,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малюнки-картинки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осінньої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природи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,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кошик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з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яблуками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,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казкові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герої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.</w:t>
            </w:r>
          </w:p>
          <w:p w:rsidR="00684741" w:rsidRPr="00C71DCE" w:rsidRDefault="00684741" w:rsidP="005A09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Грамзапис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А.Вівальді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</w:t>
            </w:r>
            <w:proofErr w:type="spellStart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з</w:t>
            </w:r>
            <w:proofErr w:type="spellEnd"/>
            <w:r w:rsidRPr="00C71D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циклу “Пори року”.</w:t>
            </w:r>
          </w:p>
        </w:tc>
      </w:tr>
    </w:tbl>
    <w:p w:rsidR="00684741" w:rsidRDefault="00684741" w:rsidP="00684741">
      <w:pPr>
        <w:tabs>
          <w:tab w:val="left" w:pos="2263"/>
        </w:tabs>
        <w:spacing w:after="0" w:line="360" w:lineRule="exact"/>
        <w:ind w:left="-5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C71DCE">
        <w:rPr>
          <w:rFonts w:ascii="Times New Roman" w:eastAsia="Times New Roman" w:hAnsi="Times New Roman" w:cs="Times New Roman"/>
          <w:sz w:val="32"/>
          <w:szCs w:val="32"/>
          <w:lang w:eastAsia="uk-UA"/>
        </w:rPr>
        <w:tab/>
      </w:r>
    </w:p>
    <w:p w:rsidR="00684741" w:rsidRPr="00C71DCE" w:rsidRDefault="00684741" w:rsidP="00684741">
      <w:pPr>
        <w:tabs>
          <w:tab w:val="left" w:pos="2263"/>
        </w:tabs>
        <w:spacing w:after="0" w:line="360" w:lineRule="exact"/>
        <w:ind w:left="-5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b/>
          <w:color w:val="365F91" w:themeColor="accent1" w:themeShade="BF"/>
          <w:sz w:val="36"/>
          <w:szCs w:val="36"/>
          <w:lang w:eastAsia="uk-UA"/>
        </w:rPr>
        <w:t>Хід</w:t>
      </w:r>
      <w:proofErr w:type="spellEnd"/>
      <w:r w:rsidRPr="00C71DCE">
        <w:rPr>
          <w:rFonts w:ascii="Times New Roman" w:eastAsia="Times New Roman" w:hAnsi="Times New Roman" w:cs="Times New Roman"/>
          <w:b/>
          <w:color w:val="365F91" w:themeColor="accent1" w:themeShade="BF"/>
          <w:sz w:val="36"/>
          <w:szCs w:val="36"/>
          <w:lang w:eastAsia="uk-UA"/>
        </w:rPr>
        <w:t xml:space="preserve"> уроку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684741" w:rsidRPr="001E482A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uk-UA"/>
        </w:rPr>
      </w:pPr>
      <w:r w:rsidRPr="001E482A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uk-UA"/>
        </w:rPr>
        <w:t xml:space="preserve">1.Організація </w:t>
      </w:r>
      <w:proofErr w:type="spellStart"/>
      <w:r w:rsidRPr="001E482A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uk-UA"/>
        </w:rPr>
        <w:t>класу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uk-UA"/>
        </w:rPr>
        <w:t>.</w:t>
      </w:r>
    </w:p>
    <w:p w:rsidR="00684741" w:rsidRPr="001E482A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uk-UA"/>
        </w:rPr>
      </w:pPr>
    </w:p>
    <w:p w:rsidR="00684741" w:rsidRPr="00C71DCE" w:rsidRDefault="00684741" w:rsidP="0068474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Ось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дзвінок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сигнал нам дав, </w:t>
      </w:r>
    </w:p>
    <w:p w:rsidR="00684741" w:rsidRPr="00C71DCE" w:rsidRDefault="00684741" w:rsidP="0068474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Працювати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час настав.</w:t>
      </w:r>
    </w:p>
    <w:p w:rsidR="00684741" w:rsidRPr="00C71DCE" w:rsidRDefault="00684741" w:rsidP="0068474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Тож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ми часу не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гаймо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</w:t>
      </w:r>
    </w:p>
    <w:p w:rsidR="00684741" w:rsidRPr="00C71DCE" w:rsidRDefault="00684741" w:rsidP="0068474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Урок наш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швидше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починаймо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Pr="00A064A6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</w:p>
    <w:p w:rsidR="00684741" w:rsidRPr="001E482A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uk-UA"/>
        </w:rPr>
      </w:pPr>
      <w:proofErr w:type="spellStart"/>
      <w:r w:rsidRPr="001E482A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uk-UA"/>
        </w:rPr>
        <w:t>Промовляння</w:t>
      </w:r>
      <w:proofErr w:type="spellEnd"/>
      <w:r w:rsidRPr="001E482A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uk-UA"/>
        </w:rPr>
        <w:t xml:space="preserve"> </w:t>
      </w:r>
      <w:proofErr w:type="spellStart"/>
      <w:r w:rsidRPr="001E482A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uk-UA"/>
        </w:rPr>
        <w:t>девізу</w:t>
      </w:r>
      <w:proofErr w:type="spellEnd"/>
      <w:r w:rsidRPr="001E482A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Міркуємо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-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швидко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Відповідаємо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- правильно.</w:t>
      </w:r>
    </w:p>
    <w:p w:rsidR="00684741" w:rsidRPr="00C71DCE" w:rsidRDefault="00684741" w:rsidP="00684741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Лічимо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- точно.</w:t>
      </w:r>
    </w:p>
    <w:p w:rsidR="00684741" w:rsidRDefault="00684741" w:rsidP="00684741">
      <w:pPr>
        <w:spacing w:after="0" w:line="240" w:lineRule="auto"/>
        <w:ind w:firstLine="993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Пишемо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-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гарно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684741" w:rsidRPr="00D9177B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-173620</wp:posOffset>
            </wp:positionH>
            <wp:positionV relativeFrom="paragraph">
              <wp:posOffset>144949</wp:posOffset>
            </wp:positionV>
            <wp:extent cx="6076709" cy="6076709"/>
            <wp:effectExtent l="0" t="0" r="0" b="0"/>
            <wp:wrapNone/>
            <wp:docPr id="21" name="Рисунок 11" descr="http://kalejdoskopphotoshopa.ru/wp-content/uploads/2012/09/lea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alejdoskopphotoshopa.ru/wp-content/uploads/2012/09/leaf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709" cy="607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>Мотивація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>навчальної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>діяльності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>.</w:t>
      </w:r>
    </w:p>
    <w:p w:rsidR="00684741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lastRenderedPageBreak/>
        <w:t>Сьогодні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у нас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надзвичайний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урок. Ми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вирушаємо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у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подорож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 </w:t>
      </w:r>
      <w:proofErr w:type="spellStart"/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св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іт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прекрасного,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світ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природи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Ми разом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зберемо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багатий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урожай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із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знань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вмінь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удосконалимо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обчислювальні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навич</w:t>
      </w: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softHyphen/>
        <w:t>ки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повторюючи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вивчене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у 2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класі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684741" w:rsidRPr="00C71DCE" w:rsidRDefault="00684741" w:rsidP="00684741">
      <w:pPr>
        <w:spacing w:after="0" w:line="240" w:lineRule="auto"/>
        <w:ind w:left="993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Щедра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гостя до нас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прийшла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spacing w:after="0" w:line="240" w:lineRule="auto"/>
        <w:ind w:left="993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Багаті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врожаї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нам принесла.</w:t>
      </w:r>
    </w:p>
    <w:p w:rsidR="00684741" w:rsidRPr="00C71DCE" w:rsidRDefault="00684741" w:rsidP="00684741">
      <w:pPr>
        <w:spacing w:after="0" w:line="240" w:lineRule="auto"/>
        <w:ind w:left="993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Фрукти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щиро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дарувала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</w:t>
      </w:r>
    </w:p>
    <w:p w:rsidR="00684741" w:rsidRPr="00C71DCE" w:rsidRDefault="00684741" w:rsidP="00684741">
      <w:pPr>
        <w:spacing w:after="0" w:line="240" w:lineRule="auto"/>
        <w:ind w:left="993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Золотом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листя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фарбувала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:</w:t>
      </w:r>
    </w:p>
    <w:p w:rsidR="00684741" w:rsidRPr="00C71DCE" w:rsidRDefault="00684741" w:rsidP="00684741">
      <w:pPr>
        <w:spacing w:after="0" w:line="240" w:lineRule="auto"/>
        <w:ind w:left="993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Хто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вона? (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Осінь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).</w:t>
      </w:r>
    </w:p>
    <w:p w:rsidR="00684741" w:rsidRPr="00C71DCE" w:rsidRDefault="00684741" w:rsidP="0068474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Які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зміни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відбуваються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приходом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осені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у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нежив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ій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природі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?</w:t>
      </w:r>
    </w:p>
    <w:p w:rsidR="00684741" w:rsidRPr="00C71DCE" w:rsidRDefault="00684741" w:rsidP="006847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(День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менша</w:t>
      </w:r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є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ніч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довшає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повітря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холоднішає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)</w:t>
      </w:r>
    </w:p>
    <w:p w:rsidR="00684741" w:rsidRPr="00C71DCE" w:rsidRDefault="00684741" w:rsidP="0068474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На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що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впливають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зміни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неживій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природі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? (</w:t>
      </w:r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 живу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природу).</w:t>
      </w:r>
    </w:p>
    <w:p w:rsidR="00684741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684741" w:rsidRPr="00D9177B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>Повідомлення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 xml:space="preserve"> теми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>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>очікуваних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>результаті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Осінь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Як часто ми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милуємос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її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чарівними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барвами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Письмен</w:t>
      </w: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ники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й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поети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намагаються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передати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свої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відчуття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віршами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ху</w:t>
      </w: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softHyphen/>
        <w:t xml:space="preserve">дожники у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творах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живопису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композитори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відтворюють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свої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почуття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у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музиці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Якою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буває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осінь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? (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Рання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ізня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 золота).</w:t>
      </w:r>
    </w:p>
    <w:p w:rsidR="00684741" w:rsidRPr="00C71DCE" w:rsidRDefault="00684741" w:rsidP="0068474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Якою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уявляєте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її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прослухавши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запис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А.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Вівальді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? В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чо</w:t>
      </w: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softHyphen/>
        <w:t>му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настороженість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?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684741" w:rsidRPr="00C71DCE" w:rsidRDefault="00684741" w:rsidP="006847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Теплі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осінні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дні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змінюють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похмурі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холодні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дощові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Від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краю до краю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затягнули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небо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густі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сі</w:t>
      </w:r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хмари,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сиві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каламутні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З них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сіє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дрібний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дощик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Скромна краса </w:t>
      </w:r>
      <w:proofErr w:type="spellStart"/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ізньої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осені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Зникли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яск</w:t>
      </w: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softHyphen/>
        <w:t>раві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барви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затихли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пташині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голоси. Природа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ніби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причаїлась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Спохмурніло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насупилось небо. Потекли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нього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ниточки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осіннього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дощу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2800985</wp:posOffset>
            </wp:positionH>
            <wp:positionV relativeFrom="paragraph">
              <wp:posOffset>210185</wp:posOffset>
            </wp:positionV>
            <wp:extent cx="1945005" cy="1984375"/>
            <wp:effectExtent l="0" t="0" r="0" b="0"/>
            <wp:wrapNone/>
            <wp:docPr id="22" name="Рисунок 9" descr="http://scastliwymalish.ru/wp-content/uploads/2013/09/66288071_1289118543_023338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astliwymalish.ru/wp-content/uploads/2013/09/66288071_1289118543_02333809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Осінь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закінчує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своє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хазяйнування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обходить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свої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володіння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завітала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й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до нас на урок.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684741" w:rsidRPr="00D9177B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D9177B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Входить </w:t>
      </w:r>
      <w:proofErr w:type="spellStart"/>
      <w:r w:rsidRPr="00D9177B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Осінь</w:t>
      </w:r>
      <w:proofErr w:type="spellEnd"/>
    </w:p>
    <w:p w:rsidR="00684741" w:rsidRPr="00C71DCE" w:rsidRDefault="00684741" w:rsidP="00684741">
      <w:pPr>
        <w:spacing w:after="0" w:line="240" w:lineRule="auto"/>
        <w:ind w:left="709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Здрастуйте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малята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</w:t>
      </w:r>
      <w:r w:rsidRPr="0057135D">
        <w:t xml:space="preserve"> </w:t>
      </w:r>
    </w:p>
    <w:p w:rsidR="00684741" w:rsidRPr="00C71DCE" w:rsidRDefault="00684741" w:rsidP="00684741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Рада вас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вітати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</w:p>
    <w:p w:rsidR="00684741" w:rsidRPr="00C71DCE" w:rsidRDefault="00684741" w:rsidP="00684741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Принесла вам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друзі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</w:p>
    <w:p w:rsidR="00684741" w:rsidRPr="00C71DCE" w:rsidRDefault="00684741" w:rsidP="00684741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Я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завдань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багато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А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чи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хочете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дізнатись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що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у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кошику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у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осені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?</w:t>
      </w:r>
    </w:p>
    <w:p w:rsidR="00684741" w:rsidRPr="00C71DCE" w:rsidRDefault="00684741" w:rsidP="0068474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То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обчисліть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вирази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ді</w:t>
      </w:r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знайтесь</w:t>
      </w:r>
      <w:proofErr w:type="spellEnd"/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що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поклала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у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кошик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осінь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2. </w:t>
      </w: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Усний</w:t>
      </w:r>
      <w:proofErr w:type="spell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рахунок</w:t>
      </w:r>
      <w:proofErr w:type="spellEnd"/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15240</wp:posOffset>
            </wp:positionV>
            <wp:extent cx="5104130" cy="5104130"/>
            <wp:effectExtent l="0" t="0" r="0" b="0"/>
            <wp:wrapNone/>
            <wp:docPr id="23" name="Рисунок 12" descr="http://kalejdoskopphotoshopa.ru/wp-content/uploads/2012/09/lea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alejdoskopphotoshopa.ru/wp-content/uploads/2012/09/leaf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51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uk-UA"/>
        </w:rPr>
        <w:lastRenderedPageBreak/>
        <w:t>а)</w:t>
      </w: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ab/>
        <w:t>“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Що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поклала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кошик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Осінь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?”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Учні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місця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усно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розв’язують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приклад,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знаходять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відповідь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називають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пл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ід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який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вони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покладуть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у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кошик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uk-UA"/>
        </w:rPr>
        <w:t>б)</w:t>
      </w: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ab/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Відгадайте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слово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зашифроване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ребусі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(Листопад).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Листопад.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Який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це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місяць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осені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?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Чому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його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так назвали?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А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чи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знаєте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що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листопад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ще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зветься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“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падолист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”</w:t>
      </w:r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,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“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напівзимник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”, “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листопадень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”.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В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народі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кажуть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: “В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листопаді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чоло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саді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”.</w:t>
      </w:r>
    </w:p>
    <w:p w:rsidR="00684741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Інакше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прислів’</w:t>
      </w:r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я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</w:t>
      </w:r>
      <w:proofErr w:type="spellEnd"/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прочитаєте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коли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впорядкуєте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числа: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684741" w:rsidRPr="00C71DCE" w:rsidRDefault="00684741" w:rsidP="006847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Прислі</w:t>
      </w:r>
      <w:proofErr w:type="gram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в</w:t>
      </w:r>
      <w:proofErr w:type="gram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’я</w:t>
      </w:r>
      <w:proofErr w:type="spellEnd"/>
    </w:p>
    <w:p w:rsidR="00684741" w:rsidRPr="00C71DCE" w:rsidRDefault="00684741" w:rsidP="00684741">
      <w:pPr>
        <w:rPr>
          <w:sz w:val="32"/>
          <w:szCs w:val="32"/>
        </w:rPr>
      </w:pPr>
      <w:r w:rsidRPr="00C71DCE">
        <w:rPr>
          <w:noProof/>
          <w:sz w:val="32"/>
          <w:szCs w:val="32"/>
        </w:rPr>
        <w:drawing>
          <wp:inline distT="0" distB="0" distL="0" distR="0">
            <wp:extent cx="4262297" cy="2427112"/>
            <wp:effectExtent l="0" t="0" r="508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619" cy="243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-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Отож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часу не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гаймо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в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мандрівку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до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осіннього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казкового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лісу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рушаймо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Та першими </w:t>
      </w:r>
      <w:proofErr w:type="spellStart"/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ідуть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провідники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Гра-естафета</w:t>
      </w:r>
      <w:proofErr w:type="spell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«</w:t>
      </w: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Хто</w:t>
      </w:r>
      <w:proofErr w:type="spell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швидше</w:t>
      </w:r>
      <w:proofErr w:type="spell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?»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C71DCE">
        <w:rPr>
          <w:noProof/>
          <w:sz w:val="32"/>
          <w:szCs w:val="32"/>
        </w:rPr>
        <w:drawing>
          <wp:inline distT="0" distB="0" distL="0" distR="0">
            <wp:extent cx="4515556" cy="1152320"/>
            <wp:effectExtent l="0" t="0" r="0" b="0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7064" cy="115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741" w:rsidRPr="00F31BE6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  <w:proofErr w:type="spellStart"/>
      <w:r w:rsidRPr="00F31BE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>Лічба</w:t>
      </w:r>
      <w:proofErr w:type="spellEnd"/>
      <w:r w:rsidRPr="00F31BE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 xml:space="preserve"> десятками.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Молодці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!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Із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завданням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впоралися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наша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подорож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розпочалась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Придивіться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який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ліс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урочистий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у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своєму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осінньому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вбранні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Тихо-тихо в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ліску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Раптом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чути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-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падає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гілочка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За нею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тихим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шарудінням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опустилась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ще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одна</w:t>
      </w:r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,В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ітру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немає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а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гілочки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пада</w:t>
      </w: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softHyphen/>
        <w:t>ють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Це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ГІЛКОПАД.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lastRenderedPageBreak/>
        <w:t>Раптом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тук-тук-тук.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Хто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це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? (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Вистукує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дятел). Ось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він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причаївся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на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високому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дубі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Своїм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корінням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він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сягає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на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глибину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6-7 м. Дуб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могутнє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дерево,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будівельне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й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ме</w:t>
      </w: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softHyphen/>
        <w:t>доносне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4378960</wp:posOffset>
            </wp:positionH>
            <wp:positionV relativeFrom="paragraph">
              <wp:posOffset>201930</wp:posOffset>
            </wp:positionV>
            <wp:extent cx="1853565" cy="2912110"/>
            <wp:effectExtent l="0" t="0" r="0" b="2540"/>
            <wp:wrapNone/>
            <wp:docPr id="26" name="Рисунок 13" descr="http://900igr.net/datai/chtenie/Azbuka-Marshak.files/0007-013-Djatel-zhil-v-duple-pustom-Dub-dolbil-kak-dolot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900igr.net/datai/chtenie/Azbuka-Marshak.files/0007-013-Djatel-zhil-v-duple-pustom-Dub-dolbil-kak-doloto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356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uk-UA"/>
        </w:rPr>
        <w:t>А</w:t>
      </w:r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дятел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вистукає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нам </w:t>
      </w: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математичний</w:t>
      </w:r>
      <w:proofErr w:type="spell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диктант.</w:t>
      </w:r>
      <w:r w:rsidRPr="0057135D">
        <w:t xml:space="preserve"> 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3. Робота в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зошиті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Математичний</w:t>
      </w:r>
      <w:proofErr w:type="spell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диктант: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-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Записати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число, в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якому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1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дес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7 один.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-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Записати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число, в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якому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7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десяткі</w:t>
      </w:r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</w:t>
      </w:r>
      <w:proofErr w:type="spellEnd"/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-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Записати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попереднє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число числу 14.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-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Записати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наступне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число числу 18.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-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Записати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сусідів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числа 11.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ВЗАЄМОПЕРЕВІРКА: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учні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обмінюються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зошитами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перев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softHyphen/>
        <w:t>ряють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роботу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товариша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звіряючись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дошкою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Індивідуальне</w:t>
      </w:r>
      <w:proofErr w:type="spell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опитування</w:t>
      </w:r>
      <w:proofErr w:type="spellEnd"/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Робота на </w:t>
      </w: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картках</w:t>
      </w:r>
      <w:proofErr w:type="spellEnd"/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Сова за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літо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знищує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до 1000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мише</w:t>
      </w:r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й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(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комах,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хрущів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польових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мишей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)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1 дм 3см = 13см</w:t>
      </w: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ab/>
        <w:t>1дм 6см = 16см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1 дм 8см = 18см</w:t>
      </w: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ab/>
        <w:t>2дм = 20см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15 — (6 + 3) = 6</w:t>
      </w: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ab/>
        <w:t xml:space="preserve">12 + </w:t>
      </w:r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( </w:t>
      </w:r>
      <w:proofErr w:type="gramEnd"/>
      <w:r w:rsidRPr="00C71DCE">
        <w:rPr>
          <w:rFonts w:ascii="Times New Roman" w:eastAsia="Times New Roman" w:hAnsi="Times New Roman" w:cs="Times New Roman"/>
          <w:i/>
          <w:iCs/>
          <w:color w:val="000000"/>
          <w:spacing w:val="80"/>
          <w:sz w:val="32"/>
          <w:szCs w:val="32"/>
          <w:lang w:eastAsia="uk-UA"/>
        </w:rPr>
        <w:t>9-1)=</w:t>
      </w: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14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Фронтальне</w:t>
      </w:r>
      <w:proofErr w:type="spell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опитування</w:t>
      </w:r>
      <w:proofErr w:type="spellEnd"/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1.Усні </w:t>
      </w: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задачі</w:t>
      </w:r>
      <w:proofErr w:type="spell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: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sectPr w:rsidR="00684741" w:rsidRPr="00C71DCE" w:rsidSect="00684741">
          <w:pgSz w:w="11909" w:h="16834"/>
          <w:pgMar w:top="993" w:right="852" w:bottom="851" w:left="1440" w:header="0" w:footer="0" w:gutter="0"/>
          <w:cols w:space="720"/>
          <w:noEndnote/>
          <w:docGrid w:linePitch="360"/>
        </w:sectPr>
      </w:pP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lastRenderedPageBreak/>
        <w:t>Дивне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є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у нас число 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10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десятків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вміщує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воно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Треба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думати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й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гадати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Як нам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це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число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назвати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ілочка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грибочків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назбирала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Та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й</w:t>
      </w:r>
      <w:proofErr w:type="spellEnd"/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десятками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розклала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5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десятків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неї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дивись, 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Порахуй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не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помились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sectPr w:rsidR="00684741" w:rsidRPr="00C71DCE" w:rsidSect="009C41C7">
          <w:type w:val="continuous"/>
          <w:pgSz w:w="11909" w:h="16834"/>
          <w:pgMar w:top="1440" w:right="852" w:bottom="851" w:left="1440" w:header="0" w:footer="0" w:gutter="0"/>
          <w:cols w:num="2" w:space="720"/>
          <w:noEndnote/>
          <w:docGrid w:linePitch="360"/>
        </w:sectPr>
      </w:pP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2.Робота </w:t>
      </w: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з</w:t>
      </w:r>
      <w:proofErr w:type="spell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використанням</w:t>
      </w:r>
      <w:proofErr w:type="spell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абака:</w:t>
      </w:r>
    </w:p>
    <w:p w:rsidR="00684741" w:rsidRPr="00C71DCE" w:rsidRDefault="00684741" w:rsidP="0068474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Назвати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сусідів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числа 39, 70</w:t>
      </w:r>
    </w:p>
    <w:p w:rsidR="00684741" w:rsidRPr="00C71DCE" w:rsidRDefault="00684741" w:rsidP="0068474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Полічити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від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65 до 75</w:t>
      </w:r>
    </w:p>
    <w:p w:rsidR="00684741" w:rsidRPr="00C71DCE" w:rsidRDefault="00684741" w:rsidP="0068474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Назв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іть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числа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п’ятого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десятка.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684741" w:rsidRPr="00C71DCE" w:rsidRDefault="00684741" w:rsidP="00684741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Вивчення</w:t>
      </w:r>
      <w:proofErr w:type="spell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нового </w:t>
      </w:r>
      <w:proofErr w:type="spellStart"/>
      <w:proofErr w:type="gram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матер</w:t>
      </w:r>
      <w:proofErr w:type="gram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іалу</w:t>
      </w:r>
      <w:proofErr w:type="spellEnd"/>
    </w:p>
    <w:p w:rsidR="00684741" w:rsidRPr="00C71DCE" w:rsidRDefault="00684741" w:rsidP="00684741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- Прочитайте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одноцифрові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числа №283</w:t>
      </w:r>
    </w:p>
    <w:p w:rsidR="00684741" w:rsidRPr="00C71DCE" w:rsidRDefault="00684741" w:rsidP="00684741">
      <w:pPr>
        <w:spacing w:after="0" w:line="240" w:lineRule="auto"/>
        <w:ind w:left="2832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двоцифрові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числа</w:t>
      </w:r>
    </w:p>
    <w:p w:rsidR="00684741" w:rsidRPr="00C71DCE" w:rsidRDefault="00684741" w:rsidP="0068474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Назв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іть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наступне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число до 37.</w:t>
      </w:r>
    </w:p>
    <w:p w:rsidR="00684741" w:rsidRPr="00C71DCE" w:rsidRDefault="00684741" w:rsidP="0068474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2799080</wp:posOffset>
            </wp:positionH>
            <wp:positionV relativeFrom="paragraph">
              <wp:posOffset>97155</wp:posOffset>
            </wp:positionV>
            <wp:extent cx="3126740" cy="3126740"/>
            <wp:effectExtent l="0" t="0" r="0" b="0"/>
            <wp:wrapNone/>
            <wp:docPr id="27" name="Рисунок 5" descr="http://bilochka.klasna.com/uploads/editor/2071/93159/sitepage_1/images/a3bbd4f7bc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lochka.klasna.com/uploads/editor/2071/93159/sitepage_1/images/a3bbd4f7bcf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На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скільки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більше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число 38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від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37?</w:t>
      </w:r>
    </w:p>
    <w:p w:rsidR="00684741" w:rsidRPr="00C71DCE" w:rsidRDefault="00684741" w:rsidP="0068474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Назв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іть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попереднє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число до числа 20?</w:t>
      </w:r>
    </w:p>
    <w:p w:rsidR="00684741" w:rsidRPr="00C71DCE" w:rsidRDefault="00684741" w:rsidP="0068474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На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скільки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менше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число 19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від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20?</w:t>
      </w:r>
    </w:p>
    <w:p w:rsidR="00684741" w:rsidRPr="00C71DCE" w:rsidRDefault="00684741" w:rsidP="00684741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Виконання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завдання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№ 285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684741" w:rsidRPr="00C71DCE" w:rsidRDefault="00684741" w:rsidP="00684741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  <w:bookmarkStart w:id="0" w:name="bookmark3"/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Розвиток</w:t>
      </w:r>
      <w:proofErr w:type="spell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математичних</w:t>
      </w:r>
      <w:proofErr w:type="spell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знань</w:t>
      </w:r>
      <w:bookmarkEnd w:id="0"/>
      <w:proofErr w:type="spellEnd"/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Зустріч</w:t>
      </w:r>
      <w:proofErr w:type="spell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з</w:t>
      </w:r>
      <w:proofErr w:type="spellEnd"/>
      <w:proofErr w:type="gram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Б</w:t>
      </w:r>
      <w:proofErr w:type="gram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ілочкою</w:t>
      </w:r>
      <w:proofErr w:type="spellEnd"/>
    </w:p>
    <w:p w:rsidR="00684741" w:rsidRPr="00C71DCE" w:rsidRDefault="00684741" w:rsidP="00684741">
      <w:pPr>
        <w:spacing w:after="0" w:line="240" w:lineRule="auto"/>
        <w:ind w:left="709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На </w:t>
      </w:r>
      <w:proofErr w:type="spellStart"/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ілячках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на тоненьких,</w:t>
      </w:r>
    </w:p>
    <w:p w:rsidR="00684741" w:rsidRPr="00C71DCE" w:rsidRDefault="00684741" w:rsidP="00684741">
      <w:pPr>
        <w:spacing w:after="0" w:line="240" w:lineRule="auto"/>
        <w:ind w:left="709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Поки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день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ще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не погас,</w:t>
      </w:r>
      <w:r w:rsidRPr="00C71DCE">
        <w:t xml:space="preserve"> </w:t>
      </w:r>
    </w:p>
    <w:p w:rsidR="00684741" w:rsidRPr="00C71DCE" w:rsidRDefault="00684741" w:rsidP="00684741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Сироїжки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та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опеньки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</w:p>
    <w:p w:rsidR="00684741" w:rsidRPr="00C71DCE" w:rsidRDefault="00684741" w:rsidP="00684741">
      <w:pPr>
        <w:spacing w:after="0" w:line="240" w:lineRule="auto"/>
        <w:ind w:left="709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ілка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сушить про запас.</w:t>
      </w:r>
    </w:p>
    <w:p w:rsidR="00684741" w:rsidRPr="00C71DCE" w:rsidRDefault="00684741" w:rsidP="00684741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684741" w:rsidRPr="00C71DCE" w:rsidRDefault="00684741" w:rsidP="00684741">
      <w:pPr>
        <w:spacing w:after="0" w:line="240" w:lineRule="auto"/>
        <w:ind w:left="709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Так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нашпилює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охайно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</w:t>
      </w:r>
    </w:p>
    <w:p w:rsidR="00684741" w:rsidRPr="00C71DCE" w:rsidRDefault="00684741" w:rsidP="00684741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Так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їх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тулить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на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сосні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</w:p>
    <w:p w:rsidR="00684741" w:rsidRPr="00C71DCE" w:rsidRDefault="00684741" w:rsidP="00684741">
      <w:pPr>
        <w:spacing w:after="0" w:line="240" w:lineRule="auto"/>
        <w:ind w:left="709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І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мірку</w:t>
      </w:r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є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а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нехай-но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</w:t>
      </w:r>
    </w:p>
    <w:p w:rsidR="00684741" w:rsidRPr="00C71DCE" w:rsidRDefault="00684741" w:rsidP="00684741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Ще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побудуть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тут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мені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... (Л. Костенко)</w:t>
      </w:r>
    </w:p>
    <w:p w:rsidR="00684741" w:rsidRPr="00C71DCE" w:rsidRDefault="00684741" w:rsidP="00684741">
      <w:pPr>
        <w:spacing w:after="0" w:line="240" w:lineRule="auto"/>
        <w:ind w:left="709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684741" w:rsidRPr="00C71DCE" w:rsidRDefault="00684741" w:rsidP="006847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Дивно,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чому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ці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тварини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називаються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білочками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?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Адже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білими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їх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ніхто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й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ніколи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не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бачив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взимку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вони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сі</w:t>
      </w:r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а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влітку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-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руде</w:t>
      </w: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softHyphen/>
        <w:t>нькі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Ну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хіба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що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животики у них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біленького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кольору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Бі</w:t>
      </w:r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білки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є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Індонезії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Кожна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тварина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має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щось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таке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чого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немає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іншої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: у слона хобот, жирафа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має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найдовшу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шию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А у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білки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- окраса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її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хві</w:t>
      </w:r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ст</w:t>
      </w:r>
      <w:proofErr w:type="spellEnd"/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-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кермо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Узимку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коли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надворі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лютує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мороз,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кілька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білочок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ховаються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одне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дупло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гріються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</w:t>
      </w:r>
      <w:proofErr w:type="spellStart"/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Восени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роблять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запаси у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спеціальних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комірках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: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горіхи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шишки,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жолуді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сушені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гриби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та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ягоди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До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речі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lastRenderedPageBreak/>
        <w:t>серед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її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запасі</w:t>
      </w:r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</w:t>
      </w:r>
      <w:proofErr w:type="spellEnd"/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не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знайдеш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жодного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зіпсутого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горіха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чи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отруйного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гриба.</w:t>
      </w:r>
    </w:p>
    <w:p w:rsidR="00684741" w:rsidRPr="00C71DCE" w:rsidRDefault="00684741" w:rsidP="0068474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684741" w:rsidRPr="00C71DCE" w:rsidRDefault="00684741" w:rsidP="0068474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Наша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білочка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насушила 7 </w:t>
      </w:r>
      <w:proofErr w:type="spellStart"/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в’язанок</w:t>
      </w:r>
      <w:proofErr w:type="spellEnd"/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грибочків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по 10 у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кожній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Скільки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грибочкі</w:t>
      </w:r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насушила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білочка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?</w:t>
      </w:r>
    </w:p>
    <w:p w:rsidR="00684741" w:rsidRPr="00C71DCE" w:rsidRDefault="00684741" w:rsidP="006847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А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тепер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допоможіть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їй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ідрахувати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інші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її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запаси на зиму.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Що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зберігає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білочка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?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Скільки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було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горі</w:t>
      </w:r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х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ів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у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білочки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?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Що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сказано про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жолуді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та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гриби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?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Складання</w:t>
      </w:r>
      <w:proofErr w:type="spell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задачі</w:t>
      </w:r>
      <w:proofErr w:type="spell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учнями</w:t>
      </w:r>
      <w:proofErr w:type="spell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за </w:t>
      </w:r>
      <w:proofErr w:type="gram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коротким</w:t>
      </w:r>
      <w:proofErr w:type="gram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записом</w:t>
      </w:r>
      <w:proofErr w:type="spell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vertAlign w:val="superscript"/>
          <w:lang w:eastAsia="uk-UA"/>
        </w:rPr>
      </w:pPr>
      <w:r w:rsidRPr="00DD0C6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val="uk-UA" w:eastAsia="uk-UA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ная линия уступом 3" o:spid="_x0000_s1026" type="#_x0000_t34" style="position:absolute;margin-left:125.3pt;margin-top:11.5pt;width:40.9pt;height:22.2pt;flip:x 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" adj="-10" strokecolor="black [3040]">
            <v:stroke endarrow="open"/>
          </v:shape>
        </w:pic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Горіхи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- 12</w:t>
      </w: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ab/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DD0C6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val="uk-UA" w:eastAsia="uk-UA"/>
        </w:rPr>
        <w:pict>
          <v:shape id="_x0000_s1027" type="#_x0000_t34" style="position:absolute;margin-left:171.55pt;margin-top:13pt;width:11.55pt;height:22.25pt;flip:x 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" adj="-836" strokecolor="black [3040]">
            <v:stroke endarrow="open"/>
          </v:shape>
        </w:pic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Гриби</w:t>
      </w:r>
      <w:proofErr w:type="spellEnd"/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- ? 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на 4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менше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Жолуд</w:t>
      </w:r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- ? 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на 6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більше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 w:eastAsia="uk-UA"/>
        </w:rPr>
        <w:t>IV</w:t>
      </w:r>
      <w:r w:rsidRPr="00D9177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Фізкультхвилинка</w:t>
      </w:r>
      <w:proofErr w:type="spellEnd"/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Восени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небо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вкривають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великі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сі</w:t>
      </w:r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хмари. Часто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йде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дощ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3069590</wp:posOffset>
            </wp:positionH>
            <wp:positionV relativeFrom="paragraph">
              <wp:posOffset>180340</wp:posOffset>
            </wp:positionV>
            <wp:extent cx="2754630" cy="2348230"/>
            <wp:effectExtent l="0" t="0" r="7620" b="0"/>
            <wp:wrapNone/>
            <wp:docPr id="28" name="Рисунок 6" descr="http://5fan.ru/files/10/5fan_ru_53430_a0efd6de765c9d22f7ca804c11b744df.html_files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5fan.ru/files/10/5fan_ru_53430_a0efd6de765c9d22f7ca804c11b744df.html_files/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Ось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до нас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завітали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осінні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хмари.</w:t>
      </w:r>
    </w:p>
    <w:p w:rsidR="00684741" w:rsidRPr="00C71DCE" w:rsidRDefault="00684741" w:rsidP="00684741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Гра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“Дощик”</w:t>
      </w:r>
      <w:proofErr w:type="spellEnd"/>
    </w:p>
    <w:p w:rsidR="00684741" w:rsidRPr="00C71DCE" w:rsidRDefault="00684741" w:rsidP="00684741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Хмарка сонечко закрила</w:t>
      </w:r>
    </w:p>
    <w:p w:rsidR="00684741" w:rsidRPr="00C71DCE" w:rsidRDefault="00684741" w:rsidP="0068474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Слізки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срібнії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зронила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</w:p>
    <w:p w:rsidR="00684741" w:rsidRPr="00C71DCE" w:rsidRDefault="00684741" w:rsidP="0068474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Ми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слізки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позбираєм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</w:p>
    <w:p w:rsidR="00684741" w:rsidRPr="00C71DCE" w:rsidRDefault="00684741" w:rsidP="006847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У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травиці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пошукаєм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Пострибаєм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як зайчата,</w:t>
      </w:r>
    </w:p>
    <w:p w:rsidR="00684741" w:rsidRPr="00C71DCE" w:rsidRDefault="00684741" w:rsidP="006847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Політає</w:t>
      </w:r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</w:t>
      </w:r>
      <w:proofErr w:type="spellEnd"/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як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пташата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</w:t>
      </w:r>
    </w:p>
    <w:p w:rsidR="00684741" w:rsidRPr="00C71DCE" w:rsidRDefault="00684741" w:rsidP="006847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Потанцюємо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ще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тр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ішки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</w:t>
      </w:r>
    </w:p>
    <w:p w:rsidR="00684741" w:rsidRPr="00C71DCE" w:rsidRDefault="00684741" w:rsidP="006847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Щоб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спочили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руки,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ніжки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Відпочили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? От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чудово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!</w:t>
      </w:r>
    </w:p>
    <w:p w:rsidR="00684741" w:rsidRPr="00C71DCE" w:rsidRDefault="00684741" w:rsidP="0068474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А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тепер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до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праці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знову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- Давайте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зберемо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краплини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дощу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розмістимо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ї</w:t>
      </w:r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х</w:t>
      </w:r>
      <w:proofErr w:type="spellEnd"/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у порядку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зростання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(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Учні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викладають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краплини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на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набірному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полотні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).</w:t>
      </w:r>
    </w:p>
    <w:p w:rsidR="00684741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 w:eastAsia="uk-UA"/>
        </w:rPr>
      </w:pP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Робота в </w:t>
      </w: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зошиті</w:t>
      </w:r>
      <w:proofErr w:type="spellEnd"/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Діти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коли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восени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іде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дощик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з’являються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гриби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їх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дуже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бага</w:t>
      </w: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softHyphen/>
        <w:t>то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вс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вони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різноманітні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Але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грибами треба бути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дуже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обережними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Чому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?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lastRenderedPageBreak/>
        <w:t xml:space="preserve">Є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гриби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ї</w:t>
      </w:r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ст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івні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є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й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отруйні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Будьте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обережними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лісі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Гриби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назви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яких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не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знаєте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не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можна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зривати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та нести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додому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На шапочках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грибі</w:t>
      </w:r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</w:t>
      </w:r>
      <w:proofErr w:type="spellEnd"/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записані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вирази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Учні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повинні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записати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тільки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них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які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записані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на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ї</w:t>
      </w:r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ст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івних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грибах.</w:t>
      </w:r>
    </w:p>
    <w:p w:rsidR="00684741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</w:p>
    <w:p w:rsidR="00684741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</w:p>
    <w:p w:rsidR="00684741" w:rsidRPr="008F022B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pacing w:val="80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170815</wp:posOffset>
            </wp:positionV>
            <wp:extent cx="1411605" cy="1435100"/>
            <wp:effectExtent l="0" t="0" r="0" b="0"/>
            <wp:wrapNone/>
            <wp:docPr id="29" name="Рисунок 7" descr="https://img-fotki.yandex.ru/get/6609/36014149.e7/0_75cfa_bc61c599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6609/36014149.e7/0_75cfa_bc61c599_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1DCE">
        <w:rPr>
          <w:rFonts w:ascii="Times New Roman" w:eastAsia="Times New Roman" w:hAnsi="Times New Roman" w:cs="Times New Roman"/>
          <w:iCs/>
          <w:color w:val="000000"/>
          <w:spacing w:val="80"/>
          <w:sz w:val="32"/>
          <w:szCs w:val="32"/>
          <w:lang w:eastAsia="uk-UA"/>
        </w:rPr>
        <w:t>1</w:t>
      </w:r>
      <w:r w:rsidRPr="00C71DCE">
        <w:rPr>
          <w:rFonts w:ascii="Times New Roman" w:eastAsia="Times New Roman" w:hAnsi="Times New Roman" w:cs="Times New Roman"/>
          <w:i/>
          <w:iCs/>
          <w:color w:val="000000"/>
          <w:spacing w:val="80"/>
          <w:sz w:val="32"/>
          <w:szCs w:val="32"/>
          <w:lang w:eastAsia="uk-UA"/>
        </w:rPr>
        <w:t>. а + 1</w:t>
      </w: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ab/>
        <w:t xml:space="preserve">, </w:t>
      </w:r>
      <w:r w:rsidRPr="00C71DCE">
        <w:rPr>
          <w:rFonts w:ascii="Times New Roman" w:eastAsia="Times New Roman" w:hAnsi="Times New Roman" w:cs="Times New Roman"/>
          <w:i/>
          <w:iCs/>
          <w:color w:val="000000"/>
          <w:spacing w:val="80"/>
          <w:sz w:val="32"/>
          <w:szCs w:val="32"/>
          <w:lang w:eastAsia="uk-UA"/>
        </w:rPr>
        <w:t>а =</w:t>
      </w: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46</w:t>
      </w: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ab/>
        <w:t xml:space="preserve">, </w:t>
      </w:r>
      <w:r w:rsidRPr="00C71DCE">
        <w:rPr>
          <w:rFonts w:ascii="Times New Roman" w:eastAsia="Times New Roman" w:hAnsi="Times New Roman" w:cs="Times New Roman"/>
          <w:i/>
          <w:iCs/>
          <w:color w:val="000000"/>
          <w:spacing w:val="80"/>
          <w:sz w:val="32"/>
          <w:szCs w:val="32"/>
          <w:lang w:eastAsia="uk-UA"/>
        </w:rPr>
        <w:t>а =</w:t>
      </w: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59</w:t>
      </w: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ab/>
        <w:t>.</w:t>
      </w:r>
      <w:r w:rsidRPr="00C71DCE">
        <w:t xml:space="preserve"> 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Якщо</w:t>
      </w:r>
      <w:proofErr w:type="spellEnd"/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 w:rsidRPr="00C71DCE">
        <w:rPr>
          <w:rFonts w:ascii="Times New Roman" w:eastAsia="Times New Roman" w:hAnsi="Times New Roman" w:cs="Times New Roman"/>
          <w:i/>
          <w:iCs/>
          <w:color w:val="000000"/>
          <w:spacing w:val="80"/>
          <w:sz w:val="32"/>
          <w:szCs w:val="32"/>
          <w:lang w:eastAsia="uk-UA"/>
        </w:rPr>
        <w:t>а =</w:t>
      </w: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46, то </w:t>
      </w:r>
      <w:r w:rsidRPr="00C71DCE">
        <w:rPr>
          <w:rFonts w:ascii="Times New Roman" w:eastAsia="Times New Roman" w:hAnsi="Times New Roman" w:cs="Times New Roman"/>
          <w:i/>
          <w:iCs/>
          <w:color w:val="000000"/>
          <w:spacing w:val="80"/>
          <w:sz w:val="32"/>
          <w:szCs w:val="32"/>
          <w:lang w:eastAsia="uk-UA"/>
        </w:rPr>
        <w:t>а</w:t>
      </w: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+ 1 = 46 + 1 = 47.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2.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Порівняй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:</w:t>
      </w:r>
    </w:p>
    <w:p w:rsidR="00684741" w:rsidRPr="00C71DCE" w:rsidRDefault="00684741" w:rsidP="0068474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13-(6+4) * 9-5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3.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Обчислити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периметр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трикутника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: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3см, 4см, 8см.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V. </w:t>
      </w:r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Диференційована</w:t>
      </w:r>
      <w:proofErr w:type="spell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самостійна</w:t>
      </w:r>
      <w:proofErr w:type="spell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робота.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4187331</wp:posOffset>
            </wp:positionH>
            <wp:positionV relativeFrom="paragraph">
              <wp:posOffset>1146175</wp:posOffset>
            </wp:positionV>
            <wp:extent cx="2263786" cy="2335868"/>
            <wp:effectExtent l="0" t="0" r="3175" b="7620"/>
            <wp:wrapNone/>
            <wp:docPr id="30" name="Рисунок 8" descr="http://kotygoroshko.com.ua/_dr/1/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otygoroshko.com.ua/_dr/1/1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3786" cy="233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Не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спорожнів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іс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восени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Кожен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його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мешканець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зайнятий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своїми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клопотами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Зашаруділо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сухе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листя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Їжачок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трудівни</w:t>
      </w: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чок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завжди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роботі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Знайде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купу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листя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ірне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нього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вийде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а на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його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голках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уже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наколоті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листочки.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Однесе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він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листячко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 нору </w:t>
      </w:r>
      <w:proofErr w:type="spellStart"/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ід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деревом. Давайте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й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ми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йому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допоможемо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Назбира</w:t>
      </w: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softHyphen/>
        <w:t>ємо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листочкі</w:t>
      </w:r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</w:t>
      </w:r>
      <w:proofErr w:type="spellEnd"/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для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їжачка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Виконання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самостійної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роботи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  <w:r w:rsidRPr="0057135D">
        <w:t xml:space="preserve"> 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Перев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ірка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самостійної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роботи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на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дошці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- А як же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інші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звірята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? </w:t>
      </w:r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Давайте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спитаємо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Осені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Сценка “Ходить </w:t>
      </w: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осінь</w:t>
      </w:r>
      <w:proofErr w:type="spell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гаєм</w:t>
      </w:r>
      <w:proofErr w:type="spell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...”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VI.</w:t>
      </w:r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proofErr w:type="spellStart"/>
      <w:proofErr w:type="gram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П</w:t>
      </w:r>
      <w:proofErr w:type="gram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ідсумок</w:t>
      </w:r>
      <w:proofErr w:type="spell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уроку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Рефлексія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uk-UA"/>
        </w:rPr>
        <w:t>Вправа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uk-UA"/>
        </w:rPr>
        <w:t>Мікрофон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uk-UA"/>
        </w:rPr>
        <w:t>».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-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Чого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нового ми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сьогодні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навчилися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на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уроці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?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-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Наш урок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вже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ідійшов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до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кінця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а ми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ще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не заглянули у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ко</w:t>
      </w:r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softHyphen/>
        <w:t>шик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до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Осені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Осінь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Мені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дуже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сподобався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ваш урок.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гарно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працювали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, добре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засвоїли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новий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матер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іал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за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це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я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почастую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вас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цими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яблуками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684741" w:rsidRPr="00C71DCE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684741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Вчитель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зачитує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вірш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Ліни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Костенко “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Іще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не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сні</w:t>
      </w:r>
      <w:proofErr w:type="gram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нав</w:t>
      </w:r>
      <w:proofErr w:type="gram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іть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ще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не </w:t>
      </w:r>
      <w:proofErr w:type="spellStart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іній</w:t>
      </w:r>
      <w:proofErr w:type="spellEnd"/>
      <w:r w:rsidRPr="00C71DCE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...” </w:t>
      </w:r>
    </w:p>
    <w:p w:rsidR="00684741" w:rsidRPr="008F022B" w:rsidRDefault="00684741" w:rsidP="006847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</w:p>
    <w:p w:rsidR="00684741" w:rsidRPr="00C71DCE" w:rsidRDefault="00684741" w:rsidP="00684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lastRenderedPageBreak/>
        <w:t xml:space="preserve">Природу треба </w:t>
      </w: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любити</w:t>
      </w:r>
      <w:proofErr w:type="spell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у </w:t>
      </w:r>
      <w:proofErr w:type="spellStart"/>
      <w:proofErr w:type="gram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вс</w:t>
      </w:r>
      <w:proofErr w:type="gram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іх</w:t>
      </w:r>
      <w:proofErr w:type="spell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її</w:t>
      </w:r>
      <w:proofErr w:type="spell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</w:t>
      </w: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проявах</w:t>
      </w:r>
      <w:proofErr w:type="spell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. </w:t>
      </w:r>
    </w:p>
    <w:p w:rsidR="00684741" w:rsidRPr="00C71DCE" w:rsidRDefault="00684741" w:rsidP="00684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4445</wp:posOffset>
            </wp:positionV>
            <wp:extent cx="5643880" cy="1478280"/>
            <wp:effectExtent l="0" t="0" r="0" b="0"/>
            <wp:wrapNone/>
            <wp:docPr id="31" name="Рисунок 10" descr="http://uspehv3d.ru/otkritki/osen/%D0%BA%D0%BB%D0%B5%D0%BD%D0%BE%D0%B2%D1%8B%D0%B9%20%D0%BB%D0%B8%D1%81%D1%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spehv3d.ru/otkritki/osen/%D0%BA%D0%BB%D0%B5%D0%BD%D0%BE%D0%B2%D1%8B%D0%B9%20%D0%BB%D0%B8%D1%81%D1%8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Вона </w:t>
      </w:r>
      <w:proofErr w:type="spellStart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завжди</w:t>
      </w:r>
      <w:proofErr w:type="spellEnd"/>
      <w:r w:rsidRPr="00C71D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 xml:space="preserve"> прекрасна!</w:t>
      </w:r>
    </w:p>
    <w:p w:rsidR="00684741" w:rsidRPr="00C71DCE" w:rsidRDefault="00684741" w:rsidP="00684741">
      <w:pPr>
        <w:rPr>
          <w:sz w:val="32"/>
          <w:szCs w:val="32"/>
        </w:rPr>
      </w:pPr>
    </w:p>
    <w:p w:rsidR="00684741" w:rsidRPr="005F294D" w:rsidRDefault="00684741" w:rsidP="00684741">
      <w:pPr>
        <w:rPr>
          <w:sz w:val="32"/>
          <w:szCs w:val="32"/>
        </w:rPr>
      </w:pPr>
    </w:p>
    <w:p w:rsidR="00204912" w:rsidRPr="00684741" w:rsidRDefault="00204912">
      <w:pPr>
        <w:rPr>
          <w:rFonts w:ascii="Monotype Corsiva" w:hAnsi="Monotype Corsiva"/>
          <w:b/>
          <w:sz w:val="72"/>
          <w:szCs w:val="72"/>
          <w:lang w:val="uk-UA"/>
        </w:rPr>
      </w:pPr>
    </w:p>
    <w:sectPr w:rsidR="00204912" w:rsidRPr="00684741" w:rsidSect="002049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1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2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3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4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5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6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7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8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1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2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3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4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5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6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7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8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</w:abstractNum>
  <w:abstractNum w:abstractNumId="2">
    <w:nsid w:val="00000005"/>
    <w:multiLevelType w:val="multilevel"/>
    <w:tmpl w:val="00000004"/>
    <w:lvl w:ilvl="0">
      <w:start w:val="2"/>
      <w:numFmt w:val="upperRoman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2"/>
        <w:szCs w:val="42"/>
        <w:u w:val="none"/>
      </w:rPr>
    </w:lvl>
    <w:lvl w:ilvl="1">
      <w:start w:val="2"/>
      <w:numFmt w:val="upperRoman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2"/>
        <w:szCs w:val="42"/>
        <w:u w:val="none"/>
      </w:rPr>
    </w:lvl>
    <w:lvl w:ilvl="2">
      <w:start w:val="2"/>
      <w:numFmt w:val="upperRoman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2"/>
        <w:szCs w:val="42"/>
        <w:u w:val="none"/>
      </w:rPr>
    </w:lvl>
    <w:lvl w:ilvl="3">
      <w:start w:val="2"/>
      <w:numFmt w:val="upperRoman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2"/>
        <w:szCs w:val="42"/>
        <w:u w:val="none"/>
      </w:rPr>
    </w:lvl>
    <w:lvl w:ilvl="4">
      <w:start w:val="2"/>
      <w:numFmt w:val="upperRoman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2"/>
        <w:szCs w:val="42"/>
        <w:u w:val="none"/>
      </w:rPr>
    </w:lvl>
    <w:lvl w:ilvl="5">
      <w:start w:val="2"/>
      <w:numFmt w:val="upperRoman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2"/>
        <w:szCs w:val="42"/>
        <w:u w:val="none"/>
      </w:rPr>
    </w:lvl>
    <w:lvl w:ilvl="6">
      <w:start w:val="2"/>
      <w:numFmt w:val="upperRoman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2"/>
        <w:szCs w:val="42"/>
        <w:u w:val="none"/>
      </w:rPr>
    </w:lvl>
    <w:lvl w:ilvl="7">
      <w:start w:val="2"/>
      <w:numFmt w:val="upperRoman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2"/>
        <w:szCs w:val="42"/>
        <w:u w:val="none"/>
      </w:rPr>
    </w:lvl>
    <w:lvl w:ilvl="8">
      <w:start w:val="2"/>
      <w:numFmt w:val="upperRoman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2"/>
        <w:szCs w:val="42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</w:abstractNum>
  <w:abstractNum w:abstractNumId="5">
    <w:nsid w:val="62A94436"/>
    <w:multiLevelType w:val="hybridMultilevel"/>
    <w:tmpl w:val="478C413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4741"/>
    <w:rsid w:val="00204912"/>
    <w:rsid w:val="00684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7"/>
        <o:r id="V:Rule2" type="connector" idref="#Соединительная линия уступом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74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4741"/>
    <w:pPr>
      <w:spacing w:after="0" w:line="240" w:lineRule="auto"/>
    </w:pPr>
    <w:rPr>
      <w:lang w:val="uk-UA"/>
    </w:rPr>
  </w:style>
  <w:style w:type="paragraph" w:styleId="a4">
    <w:name w:val="List Paragraph"/>
    <w:basedOn w:val="a"/>
    <w:uiPriority w:val="34"/>
    <w:qFormat/>
    <w:rsid w:val="00684741"/>
    <w:pPr>
      <w:ind w:left="720"/>
      <w:contextualSpacing/>
    </w:pPr>
    <w:rPr>
      <w:rFonts w:eastAsiaTheme="minorHAnsi"/>
      <w:lang w:val="uk-UA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1176</Words>
  <Characters>6709</Characters>
  <Application>Microsoft Office Word</Application>
  <DocSecurity>0</DocSecurity>
  <Lines>55</Lines>
  <Paragraphs>15</Paragraphs>
  <ScaleCrop>false</ScaleCrop>
  <Company>Microsoft</Company>
  <LinksUpToDate>false</LinksUpToDate>
  <CharactersWithSpaces>7870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2015-03-03T10:09:00Z</dcterms:created>
  <dcterms:modified xsi:type="dcterms:W3CDTF">2015-03-03T10:09:00Z</dcterms:modified>
</cp:coreProperties>
</file>